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985957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985957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98595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98595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985957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985957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985957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985957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98595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985957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985957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98595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98595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98595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98595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bookmarkStart w:id="0" w:name="_GoBack"/>
          <w:bookmarkEnd w:id="0"/>
          <w:p w14:paraId="6FFE00F6" w14:textId="6BFB3F10" w:rsidR="00C80E1B" w:rsidRPr="003D37B9" w:rsidRDefault="0098595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985957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FDE" w14:textId="5FEB5DBE" w:rsidR="0047621E" w:rsidRPr="006879C2" w:rsidRDefault="0055364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0" t="0" r="28575" b="18415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R="0047621E" w:rsidRPr="001A2474" w:rsidRDefault="005536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A9F5C" wp14:editId="5F5C9817">
                                <wp:extent cx="657225" cy="657860"/>
                                <wp:effectExtent l="0" t="0" r="9525" b="889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752260C" w:rsidR="0047621E" w:rsidRPr="001A2474" w:rsidRDefault="005536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A9F5C" wp14:editId="5F5C9817">
                          <wp:extent cx="657225" cy="657860"/>
                          <wp:effectExtent l="0" t="0" r="9525" b="8890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698" cy="6583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5957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6.jp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99327B-47AC-4911-AC0B-30EFF9DA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972</Words>
  <Characters>5348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2023-11-09T11:24:00Z</dcterms:created>
  <dcterms:modified xsi:type="dcterms:W3CDTF">2024-10-18T15:12:00Z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